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C1E020">
      <w:pPr>
        <w:spacing w:after="120"/>
        <w:jc w:val="center"/>
      </w:pPr>
      <w:r>
        <w:rPr>
          <w:rFonts w:ascii="黑体" w:hAnsi="黑体" w:eastAsia="黑体"/>
          <w:b/>
          <w:sz w:val="28"/>
        </w:rPr>
        <w:t>附：数学与系统科学学院</w:t>
      </w:r>
      <w:r>
        <w:rPr>
          <w:rFonts w:hint="eastAsia" w:ascii="黑体" w:hAnsi="黑体" w:eastAsia="黑体"/>
          <w:b/>
          <w:sz w:val="28"/>
          <w:lang w:val="en-US" w:eastAsia="zh-CN"/>
        </w:rPr>
        <w:t>校内奖学金</w:t>
      </w:r>
      <w:r>
        <w:rPr>
          <w:rFonts w:ascii="黑体" w:hAnsi="黑体" w:eastAsia="黑体"/>
          <w:b/>
          <w:sz w:val="28"/>
        </w:rPr>
        <w:t>工作领导小组名单</w:t>
      </w:r>
    </w:p>
    <w:p w14:paraId="5F539014">
      <w:pPr>
        <w:spacing w:after="0" w:line="360" w:lineRule="auto"/>
      </w:pPr>
      <w:r>
        <w:rPr>
          <w:rFonts w:ascii="仿宋" w:hAnsi="仿宋" w:eastAsia="仿宋"/>
          <w:b w:val="0"/>
          <w:sz w:val="24"/>
        </w:rPr>
        <w:t>组长：赵唯一</w:t>
      </w:r>
    </w:p>
    <w:p w14:paraId="349E458A">
      <w:pPr>
        <w:spacing w:after="0" w:line="360" w:lineRule="auto"/>
      </w:pPr>
      <w:r>
        <w:rPr>
          <w:rFonts w:ascii="仿宋" w:hAnsi="仿宋" w:eastAsia="仿宋"/>
          <w:b w:val="0"/>
          <w:sz w:val="24"/>
        </w:rPr>
        <w:t>副组长：吉莹、郑浩、李婷婷</w:t>
      </w:r>
    </w:p>
    <w:p w14:paraId="2F09F6F4">
      <w:pPr>
        <w:spacing w:before="120" w:after="0" w:line="360" w:lineRule="auto"/>
      </w:pPr>
      <w:r>
        <w:rPr>
          <w:rFonts w:ascii="仿宋" w:hAnsi="仿宋" w:eastAsia="仿宋"/>
          <w:b/>
          <w:sz w:val="24"/>
        </w:rPr>
        <w:t>组员：</w:t>
      </w:r>
    </w:p>
    <w:p w14:paraId="5BAC8149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吉莹19055    许子晴23020069    蒋丰翌23020039    黄诣婷23020020</w:t>
      </w:r>
    </w:p>
    <w:p w14:paraId="6F2D31FA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李锦23020099    王卓23020030    张书潭23020050    王耀23020049</w:t>
      </w:r>
    </w:p>
    <w:p w14:paraId="446BEAC7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白彧玮23020129    董书彤23020158    剧娜23020098    白雪婷23020071</w:t>
      </w:r>
    </w:p>
    <w:p w14:paraId="2FFC0D98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赵超23020028    陶思芮23020088    陈婷婷23020006    闫亭萱22015017</w:t>
      </w:r>
    </w:p>
    <w:p w14:paraId="20B59C99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韩佳锐23020061    吴雨晗23020057    潘施雨23020017    林建奇23020117</w:t>
      </w:r>
    </w:p>
    <w:p w14:paraId="6B69812A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毕雯博23020072    庄艳艳23012079    施懿航23020067    孙文博23020042</w:t>
      </w:r>
    </w:p>
    <w:p w14:paraId="2C67AFD9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毛艺雅23020137    廉佳鑫23020116    王思莹23020056    李懿薇23020133</w:t>
      </w:r>
    </w:p>
    <w:p w14:paraId="27114320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李冰冰23020023    张思雨23020083    代嘉琪23020053    赵翊萌23020145</w:t>
      </w:r>
    </w:p>
    <w:p w14:paraId="5800861D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孙铭鸿23020025    侯彤婧文23020074    方馨慰23020094    王彦茹23020035</w:t>
      </w:r>
    </w:p>
    <w:p w14:paraId="378F0EDC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杨睿23020124    刘艺23020065    吕鑫皓23020103    滕云飞23020105</w:t>
      </w:r>
    </w:p>
    <w:p w14:paraId="64091AEA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丁圣鑫23197034    孙灵蕊23197030    张宇23197022    刘颜菲23197046</w:t>
      </w:r>
    </w:p>
    <w:p w14:paraId="3C96CE9A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武静雯23197004    郭美慧23197016    马旭23197014    李昊霖23197027</w:t>
      </w:r>
    </w:p>
    <w:p w14:paraId="2A857527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高翔23197015    张心妍23197021    于哲加23197008    徐梓航23197043</w:t>
      </w:r>
    </w:p>
    <w:p w14:paraId="032B865A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韩松阳23197013    王晶晶23197001    王启骅23197041    甄紫今23197045</w:t>
      </w:r>
    </w:p>
    <w:p w14:paraId="59CE36EC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李世雄24020031    李秋宏24020036    张盛楠24020155    韩星如24020006</w:t>
      </w:r>
    </w:p>
    <w:p w14:paraId="7B98E740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刘佳慧24020011    李忠超24020052    许博源24020064    陈思彤24073030</w:t>
      </w:r>
    </w:p>
    <w:p w14:paraId="50E7B4EF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吕昊轩24197047    赵易驰24197054    王齐豪24197033    徐万祺24197042</w:t>
      </w:r>
    </w:p>
    <w:p w14:paraId="64AAEB55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李禹瑶24020136    刘静雯24020121    王丽达24197004    赵博凯24197006</w:t>
      </w:r>
    </w:p>
    <w:p w14:paraId="6250DBE1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赵志铎24197010    徐佳奕24197047    张博琦24020041    李佳鑫24020129</w:t>
      </w:r>
    </w:p>
    <w:p w14:paraId="0F9D5182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那静茹24020075    王楠24020116    吴易鸿24197014    李龙涛23183002</w:t>
      </w:r>
    </w:p>
    <w:p w14:paraId="0AF966E2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李佳鑫24020129    司绍瑜24197021    洪佳丽24020133    王一惠24020067</w:t>
      </w:r>
    </w:p>
    <w:p w14:paraId="29249BF4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赵馨悦24020066    张欣媛24020128    陈述24020136    郭洗麟24020127</w:t>
      </w:r>
    </w:p>
    <w:p w14:paraId="419A1899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郭蔓25020021    毛思涵25020044    吕嘉旭25020032    崔新茗越25020118</w:t>
      </w:r>
    </w:p>
    <w:p w14:paraId="0B4D35A4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付文杰25020151    孟佳慧25020129    曲津吴25020141    宋丹茹25020117</w:t>
      </w:r>
    </w:p>
    <w:p w14:paraId="43BD2070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刘巳威25020035    李蓝钰25020137    张祺卓25020038    于千雅25020122</w:t>
      </w:r>
    </w:p>
    <w:p w14:paraId="1669EEFD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张紫涵25020142    罗子开25020005    梁宇25020031    赵梓睿25020053</w:t>
      </w:r>
    </w:p>
    <w:p w14:paraId="090A9B62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李青卓25020048    李艾阳25020030    张朕维25020064    庞涵硕25020013</w:t>
      </w:r>
    </w:p>
    <w:p w14:paraId="37B4AFD7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陈荣嘉25020077    綦硕25020045    冯羽新月25020036    蒋欣宇25020071</w:t>
      </w:r>
    </w:p>
    <w:p w14:paraId="1B7D920F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毕秀琦25020133    李晓晨25197013    何金钰25197024    王家艺25197010</w:t>
      </w:r>
    </w:p>
    <w:p w14:paraId="6EB2F21E">
      <w:pPr>
        <w:spacing w:after="0" w:line="360" w:lineRule="auto"/>
        <w:jc w:val="center"/>
      </w:pPr>
      <w:r>
        <w:rPr>
          <w:rFonts w:ascii="仿宋" w:hAnsi="仿宋" w:eastAsia="仿宋"/>
          <w:b w:val="0"/>
          <w:sz w:val="24"/>
        </w:rPr>
        <w:t>张慎源25197049    张曦文25197051    张家宁25197038    刘华秀25197040</w:t>
      </w:r>
    </w:p>
    <w:p w14:paraId="5D4CAA05">
      <w:pPr>
        <w:spacing w:after="0" w:line="360" w:lineRule="auto"/>
        <w:jc w:val="both"/>
      </w:pPr>
      <w:bookmarkStart w:id="0" w:name="_GoBack"/>
      <w:bookmarkEnd w:id="0"/>
      <w:r>
        <w:rPr>
          <w:rFonts w:ascii="仿宋" w:hAnsi="仿宋" w:eastAsia="仿宋"/>
          <w:b w:val="0"/>
          <w:sz w:val="24"/>
        </w:rPr>
        <w:t>杜昱呈25197060    马梓宁25197031    杨夏雨25197050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A00002BF" w:usb1="68C7FCFB" w:usb2="00000010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51A57DB"/>
    <w:rsid w:val="7CAA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528</Words>
  <Characters>1386</Characters>
  <Lines>0</Lines>
  <Paragraphs>0</Paragraphs>
  <TotalTime>0</TotalTime>
  <ScaleCrop>false</ScaleCrop>
  <LinksUpToDate>false</LinksUpToDate>
  <CharactersWithSpaces>1754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Stubborn</cp:lastModifiedBy>
  <dcterms:modified xsi:type="dcterms:W3CDTF">2026-09-18T01:37:19Z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{"Label":"1","ContentProducer":"001191440300708461136T1WFUO","ProduceID":"a830f836acc1471880ef5ee8c74e86b6-3fos","ReservedCode1":"{\"Type\":\" TC260PG\",\"Version\":1,\"Bindings\":[{\"Type\":\"soft\",\"AlgID\":\"sm3\",\"Value\":\"d37d0c3b46570c9a0b6e33c24fa0f6c55bbd22f938b291e7aea366483774ecb2\"},{\"Type\":\"hash\",\"AlgID\":\"sm3\",\"Value\":\"1b3a488ac36f417a2ede6a58273f11379e9785058aa9cd71f2c1bd0e277330ab\"}],\"PubSD\":[{\"Type\":\"DS\",\"AlgID\":\"sm2\",\"TBSData\":{\"Type\":\"Binding\",\"BType\":\"hash\"},\"Signature\":\"30450220480d5c5ad0fc989239ea805dd6b7be800ec116e4c4f5ce170447b0611c8aa8ef022100a7bfba85399d599fb16c44f6075b45f3cc9a4658ef360e90df81c6131a7fe85e\"},{\"Type\":\"PubKey\",\"AlgID\":\"sm2\",\"KeyValue\":\"0407f79b28a17a752b3aae4305c98b48978213832729a2571850b1310b2bc9fe8fee039ccf25ebfeac27502414d9fcef792d777183c98893d226171c2f7a3289a2\"}],\"Extension\":{\"Timestamp\":1789043659,\"KeyVersion\":\"v1-TxLeOmf7bqU223\"}}","ContentPropagator":"001191440300708461136T1WFUO","PropagateID":"a830f836acc1471880ef5ee8c74e86b6-3fos","ReservedCode2":"{\"Type\":\" TC260PG\",\"Version\":1,\"Bindings\":[{\"Type\":\"soft\",\"AlgID\":\"sm3\",\"Value\":\"d37d0c3b46570c9a0b6e33c24fa0f6c55bbd22f938b291e7aea366483774ecb2\"},{\"Type\":\"hash\",\"AlgID\":\"sm3\",\"Value\":\"1b3a488ac36f417a2ede6a58273f11379e9785058aa9cd71f2c1bd0e277330ab\"}],\"PubSD\":[{\"Type\":\"DS\",\"AlgID\":\"sm2\",\"TBSData\":{\"Type\":\"Binding\",\"BType\":\"hash\"},\"Signature\":\"3046022100a80a4aab1c11baf7fcaace207bc7cfd1ff580d8fb0f264c7080b6a43d706aee7022100ee42b9c894525ee1d0b2241c2d30175c8376167c41caaab3ce90f260ce8b8819\"},{\"Type\":\"PubKey\",\"AlgID\":\"sm2\",\"KeyValue\":\"0407f79b28a17a752b3aae4305c98b48978213832729a2571850b1310b2bc9fe8fee039ccf25ebfeac27502414d9fcef792d777183c98893d226171c2f7a3289a2\"}],\"Extension\":{\"Timestamp\":1789043659,\"KeyVersion\":\"v1-TxLeOmf7bqU223\"}}"}</vt:lpwstr>
  </property>
  <property fmtid="{D5CDD505-2E9C-101B-9397-08002B2CF9AE}" pid="3" name="KSOTemplateDocerSaveRecord">
    <vt:lpwstr>eyJoZGlkIjoiZjk1ZGQ3NjU5NTJhZDcxZGNmZDBmZmZjNDI0MGQ3OTEiLCJ1c2VySWQiOiIxMTAxNjA2ODc1In0=</vt:lpwstr>
  </property>
  <property fmtid="{D5CDD505-2E9C-101B-9397-08002B2CF9AE}" pid="4" name="KSOProductBuildVer">
    <vt:lpwstr>2052-12.1.0.28505</vt:lpwstr>
  </property>
  <property fmtid="{D5CDD505-2E9C-101B-9397-08002B2CF9AE}" pid="5" name="ICV">
    <vt:lpwstr>A489FA9875134770B97E655FBCEA374F_13</vt:lpwstr>
  </property>
</Properties>
</file>